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C803F" w14:textId="77777777" w:rsidR="003E47A9" w:rsidRPr="003E47A9" w:rsidRDefault="00D64471" w:rsidP="00095414">
      <w:pPr>
        <w:ind w:left="2832" w:firstLine="708"/>
        <w:jc w:val="center"/>
        <w:rPr>
          <w:szCs w:val="28"/>
        </w:rPr>
      </w:pPr>
      <w:r w:rsidRPr="00D64471">
        <w:rPr>
          <w:b/>
          <w:noProof/>
          <w:szCs w:val="28"/>
        </w:rPr>
        <w:pict w14:anchorId="1C6F44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.4pt;height:59.35pt;visibility:visible">
            <v:imagedata r:id="rId8" o:title="Собинский р-н герб"/>
          </v:shape>
        </w:pict>
      </w:r>
      <w:r w:rsidR="00095414">
        <w:rPr>
          <w:b/>
          <w:noProof/>
          <w:szCs w:val="28"/>
        </w:rPr>
        <w:tab/>
      </w:r>
      <w:r w:rsidR="00095414">
        <w:rPr>
          <w:b/>
          <w:noProof/>
          <w:szCs w:val="28"/>
        </w:rPr>
        <w:tab/>
      </w:r>
      <w:r w:rsidR="00095414">
        <w:rPr>
          <w:b/>
          <w:noProof/>
          <w:szCs w:val="28"/>
        </w:rPr>
        <w:tab/>
      </w:r>
      <w:r w:rsidR="00095414">
        <w:rPr>
          <w:b/>
          <w:noProof/>
          <w:szCs w:val="28"/>
        </w:rPr>
        <w:tab/>
      </w:r>
      <w:r w:rsidR="00095414">
        <w:rPr>
          <w:b/>
          <w:noProof/>
          <w:szCs w:val="28"/>
        </w:rPr>
        <w:tab/>
      </w:r>
    </w:p>
    <w:p w14:paraId="4020960D" w14:textId="77777777" w:rsidR="003E47A9" w:rsidRPr="003E47A9" w:rsidRDefault="003E47A9" w:rsidP="00095414">
      <w:pPr>
        <w:jc w:val="right"/>
        <w:rPr>
          <w:szCs w:val="28"/>
        </w:rPr>
      </w:pPr>
    </w:p>
    <w:p w14:paraId="3D294E29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74A841C6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75F042AF" w14:textId="77777777" w:rsidR="003E47A9" w:rsidRPr="003E47A9" w:rsidRDefault="003E47A9" w:rsidP="003E47A9">
      <w:pPr>
        <w:rPr>
          <w:szCs w:val="28"/>
        </w:rPr>
      </w:pPr>
    </w:p>
    <w:p w14:paraId="1D3B3A39" w14:textId="77777777" w:rsidR="003E47A9" w:rsidRPr="003E47A9" w:rsidRDefault="00D64471" w:rsidP="00D64471">
      <w:pPr>
        <w:rPr>
          <w:szCs w:val="28"/>
        </w:rPr>
      </w:pPr>
      <w:r w:rsidRPr="00D64471">
        <w:rPr>
          <w:szCs w:val="28"/>
          <w:u w:val="single"/>
        </w:rPr>
        <w:t>30.04.2026</w:t>
      </w:r>
      <w:r w:rsidR="003E47A9" w:rsidRPr="00D64471">
        <w:rPr>
          <w:szCs w:val="28"/>
          <w:u w:val="single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185214">
        <w:rPr>
          <w:szCs w:val="28"/>
        </w:rPr>
        <w:tab/>
      </w:r>
      <w:r w:rsidR="00185214">
        <w:rPr>
          <w:szCs w:val="28"/>
        </w:rPr>
        <w:tab/>
      </w:r>
      <w:r w:rsidR="003E47A9" w:rsidRPr="003E47A9">
        <w:rPr>
          <w:szCs w:val="28"/>
        </w:rPr>
        <w:tab/>
      </w:r>
      <w:r w:rsidR="00185214">
        <w:rPr>
          <w:szCs w:val="28"/>
        </w:rPr>
        <w:tab/>
      </w:r>
      <w:r w:rsidR="00185214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  <w:t xml:space="preserve"> </w:t>
      </w:r>
      <w:r w:rsidR="001C250B">
        <w:rPr>
          <w:szCs w:val="28"/>
          <w:u w:val="single"/>
        </w:rPr>
        <w:t>№</w:t>
      </w:r>
      <w:r w:rsidR="004E0D69">
        <w:rPr>
          <w:szCs w:val="28"/>
        </w:rPr>
        <w:t xml:space="preserve"> </w:t>
      </w:r>
      <w:r w:rsidRPr="00D64471">
        <w:rPr>
          <w:szCs w:val="28"/>
          <w:u w:val="single"/>
        </w:rPr>
        <w:t>785</w:t>
      </w:r>
    </w:p>
    <w:p w14:paraId="04355FEC" w14:textId="77777777" w:rsidR="003E47A9" w:rsidRPr="003E47A9" w:rsidRDefault="003E47A9" w:rsidP="003E47A9">
      <w:pPr>
        <w:rPr>
          <w:szCs w:val="28"/>
        </w:rPr>
      </w:pPr>
    </w:p>
    <w:tbl>
      <w:tblPr>
        <w:tblW w:w="10209" w:type="dxa"/>
        <w:jc w:val="center"/>
        <w:tblLook w:val="01E0" w:firstRow="1" w:lastRow="1" w:firstColumn="1" w:lastColumn="1" w:noHBand="0" w:noVBand="0"/>
      </w:tblPr>
      <w:tblGrid>
        <w:gridCol w:w="5282"/>
        <w:gridCol w:w="4927"/>
      </w:tblGrid>
      <w:tr w:rsidR="00047484" w:rsidRPr="000F1F30" w14:paraId="786E598E" w14:textId="77777777" w:rsidTr="00BC2D3C">
        <w:trPr>
          <w:jc w:val="center"/>
        </w:trPr>
        <w:tc>
          <w:tcPr>
            <w:tcW w:w="5282" w:type="dxa"/>
          </w:tcPr>
          <w:p w14:paraId="0EAD9197" w14:textId="77777777" w:rsidR="0010709C" w:rsidRPr="0010709C" w:rsidRDefault="0010709C" w:rsidP="0010709C">
            <w:pPr>
              <w:jc w:val="both"/>
              <w:rPr>
                <w:i/>
                <w:sz w:val="24"/>
                <w:szCs w:val="24"/>
                <w:lang w:eastAsia="zh-CN"/>
              </w:rPr>
            </w:pPr>
            <w:r w:rsidRPr="0010709C">
              <w:rPr>
                <w:i/>
                <w:sz w:val="24"/>
                <w:szCs w:val="24"/>
                <w:lang w:eastAsia="zh-CN"/>
              </w:rPr>
              <w:t xml:space="preserve">Об отмене постановления администрации муниципального образования </w:t>
            </w:r>
            <w:r>
              <w:rPr>
                <w:i/>
                <w:sz w:val="24"/>
                <w:szCs w:val="24"/>
                <w:lang w:eastAsia="zh-CN"/>
              </w:rPr>
              <w:t>Копнинское</w:t>
            </w:r>
            <w:r w:rsidRPr="0010709C">
              <w:rPr>
                <w:i/>
                <w:sz w:val="24"/>
                <w:szCs w:val="24"/>
                <w:lang w:eastAsia="zh-CN"/>
              </w:rPr>
              <w:t xml:space="preserve"> от </w:t>
            </w:r>
            <w:r>
              <w:rPr>
                <w:i/>
                <w:sz w:val="24"/>
                <w:szCs w:val="24"/>
                <w:lang w:eastAsia="zh-CN"/>
              </w:rPr>
              <w:t>07</w:t>
            </w:r>
            <w:r w:rsidRPr="0010709C">
              <w:rPr>
                <w:i/>
                <w:sz w:val="24"/>
                <w:szCs w:val="24"/>
                <w:lang w:eastAsia="zh-CN"/>
              </w:rPr>
              <w:t>.</w:t>
            </w:r>
            <w:r>
              <w:rPr>
                <w:i/>
                <w:sz w:val="24"/>
                <w:szCs w:val="24"/>
                <w:lang w:eastAsia="zh-CN"/>
              </w:rPr>
              <w:t>06</w:t>
            </w:r>
            <w:r w:rsidRPr="0010709C">
              <w:rPr>
                <w:i/>
                <w:sz w:val="24"/>
                <w:szCs w:val="24"/>
                <w:lang w:eastAsia="zh-CN"/>
              </w:rPr>
              <w:t>.20</w:t>
            </w:r>
            <w:r>
              <w:rPr>
                <w:i/>
                <w:sz w:val="24"/>
                <w:szCs w:val="24"/>
                <w:lang w:eastAsia="zh-CN"/>
              </w:rPr>
              <w:t>19</w:t>
            </w:r>
            <w:r w:rsidRPr="0010709C">
              <w:rPr>
                <w:i/>
                <w:sz w:val="24"/>
                <w:szCs w:val="24"/>
                <w:lang w:eastAsia="zh-CN"/>
              </w:rPr>
              <w:t xml:space="preserve"> № </w:t>
            </w:r>
            <w:r>
              <w:rPr>
                <w:i/>
                <w:sz w:val="24"/>
                <w:szCs w:val="24"/>
                <w:lang w:eastAsia="zh-CN"/>
              </w:rPr>
              <w:t>43</w:t>
            </w:r>
            <w:r w:rsidRPr="0010709C">
              <w:rPr>
                <w:i/>
                <w:sz w:val="24"/>
                <w:szCs w:val="24"/>
                <w:lang w:eastAsia="zh-CN"/>
              </w:rPr>
              <w:t xml:space="preserve"> «</w:t>
            </w:r>
            <w:r>
              <w:rPr>
                <w:i/>
                <w:sz w:val="24"/>
                <w:szCs w:val="24"/>
                <w:lang w:eastAsia="zh-CN"/>
              </w:rPr>
              <w:t>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    </w:r>
            <w:r w:rsidRPr="0010709C">
              <w:rPr>
                <w:i/>
                <w:sz w:val="24"/>
                <w:szCs w:val="24"/>
                <w:lang w:eastAsia="zh-CN"/>
              </w:rPr>
              <w:t>»</w:t>
            </w:r>
          </w:p>
          <w:p w14:paraId="33B711D1" w14:textId="77777777" w:rsidR="00047484" w:rsidRPr="008C50BF" w:rsidRDefault="00047484" w:rsidP="001C250B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927" w:type="dxa"/>
          </w:tcPr>
          <w:p w14:paraId="11334F1A" w14:textId="77777777" w:rsidR="00047484" w:rsidRPr="000F1F30" w:rsidRDefault="00047484" w:rsidP="008C50BF"/>
        </w:tc>
      </w:tr>
    </w:tbl>
    <w:p w14:paraId="3C6E96DF" w14:textId="77777777" w:rsidR="001C3204" w:rsidRDefault="001C3204" w:rsidP="001C3204">
      <w:pPr>
        <w:widowControl w:val="0"/>
        <w:autoSpaceDE w:val="0"/>
        <w:autoSpaceDN w:val="0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          </w:t>
      </w:r>
      <w:r>
        <w:rPr>
          <w:szCs w:val="28"/>
        </w:rPr>
        <w:t>Рассмотрев протест Собинской межрайонной прокуратуры от 30.03.2026 № 4-01-2026</w:t>
      </w:r>
      <w:r>
        <w:t xml:space="preserve">, </w:t>
      </w:r>
      <w:r>
        <w:rPr>
          <w:bCs/>
          <w:iCs/>
          <w:szCs w:val="28"/>
        </w:rPr>
        <w:t>руководствуясь ст</w:t>
      </w:r>
      <w:r w:rsidR="00CB50D7">
        <w:rPr>
          <w:bCs/>
          <w:iCs/>
          <w:szCs w:val="28"/>
        </w:rPr>
        <w:t>атьей</w:t>
      </w:r>
      <w:r>
        <w:rPr>
          <w:bCs/>
          <w:iCs/>
          <w:szCs w:val="28"/>
        </w:rPr>
        <w:t xml:space="preserve"> 32 Устава Собинского муниципального округа Владимирской области, администрация Собинского муниципального округа  </w:t>
      </w:r>
    </w:p>
    <w:p w14:paraId="799EAD45" w14:textId="77777777" w:rsidR="001C3204" w:rsidRDefault="001C3204" w:rsidP="001C3204">
      <w:pPr>
        <w:widowControl w:val="0"/>
        <w:autoSpaceDE w:val="0"/>
        <w:autoSpaceDN w:val="0"/>
        <w:jc w:val="both"/>
        <w:rPr>
          <w:bCs/>
          <w:iCs/>
          <w:color w:val="000000"/>
          <w:szCs w:val="28"/>
          <w:lang w:eastAsia="zh-CN"/>
        </w:rPr>
      </w:pPr>
      <w:r>
        <w:rPr>
          <w:bCs/>
          <w:iCs/>
          <w:szCs w:val="28"/>
        </w:rPr>
        <w:t>п о с т а н о в л я е т:</w:t>
      </w:r>
    </w:p>
    <w:p w14:paraId="576A1C1D" w14:textId="77777777" w:rsidR="001C3204" w:rsidRDefault="001C3204" w:rsidP="001C3204">
      <w:pPr>
        <w:tabs>
          <w:tab w:val="left" w:pos="709"/>
        </w:tabs>
        <w:jc w:val="both"/>
        <w:rPr>
          <w:rFonts w:eastAsia="Calibri"/>
          <w:szCs w:val="28"/>
          <w:lang w:eastAsia="en-US"/>
        </w:rPr>
      </w:pPr>
      <w:r>
        <w:rPr>
          <w:rStyle w:val="postbody"/>
          <w:szCs w:val="28"/>
        </w:rPr>
        <w:tab/>
        <w:t xml:space="preserve">1. Отменить постановление </w:t>
      </w:r>
      <w:r w:rsidRPr="001C3204">
        <w:rPr>
          <w:rStyle w:val="postbody"/>
          <w:szCs w:val="28"/>
        </w:rPr>
        <w:t>муниципального образования Копнинское от 07.06.2019 № 43 «Об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>
        <w:rPr>
          <w:szCs w:val="28"/>
        </w:rPr>
        <w:t>.</w:t>
      </w:r>
    </w:p>
    <w:p w14:paraId="1CC55BAE" w14:textId="77777777" w:rsidR="001C3204" w:rsidRDefault="001C3204" w:rsidP="001C3204">
      <w:pPr>
        <w:ind w:firstLine="709"/>
        <w:jc w:val="both"/>
        <w:rPr>
          <w:szCs w:val="28"/>
        </w:rPr>
      </w:pPr>
      <w:r>
        <w:rPr>
          <w:bCs/>
          <w:iCs/>
          <w:szCs w:val="28"/>
        </w:rPr>
        <w:t xml:space="preserve">2. </w:t>
      </w:r>
      <w:r w:rsidR="00D2050C" w:rsidRPr="00D2050C">
        <w:rPr>
          <w:szCs w:val="28"/>
        </w:rPr>
        <w:t>Настоящее постановление вступает в силу после его официального опубликования в газете "Доверие" и подлежит размещению на официальном сайте администрации Собинского муниципального округа Владимирской области</w:t>
      </w:r>
      <w:r>
        <w:rPr>
          <w:szCs w:val="28"/>
        </w:rPr>
        <w:t>.</w:t>
      </w:r>
    </w:p>
    <w:p w14:paraId="5A5ADF34" w14:textId="77777777" w:rsidR="00BC2D3C" w:rsidRDefault="00BC2D3C" w:rsidP="001C250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B31A22F" w14:textId="77777777" w:rsidR="009A5A04" w:rsidRDefault="009A5A04" w:rsidP="001C250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A27CC2C" w14:textId="77777777" w:rsidR="009A5A04" w:rsidRDefault="009A5A04" w:rsidP="001C250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13D0B1CB" w14:textId="77777777" w:rsidR="00BC2D3C" w:rsidRDefault="001C3204" w:rsidP="00BC2D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B625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C2D3C">
        <w:rPr>
          <w:rFonts w:ascii="Times New Roman" w:hAnsi="Times New Roman" w:cs="Times New Roman"/>
          <w:sz w:val="28"/>
          <w:szCs w:val="28"/>
        </w:rPr>
        <w:t xml:space="preserve"> округа                                                      </w:t>
      </w:r>
      <w:r w:rsidR="002B62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C2D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B625D">
        <w:rPr>
          <w:rFonts w:ascii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hAnsi="Times New Roman" w:cs="Times New Roman"/>
          <w:sz w:val="28"/>
          <w:szCs w:val="28"/>
        </w:rPr>
        <w:t>Разов</w:t>
      </w:r>
    </w:p>
    <w:p w14:paraId="48416B3F" w14:textId="77777777" w:rsidR="001C250B" w:rsidRDefault="001C250B" w:rsidP="00BC2D3C">
      <w:pPr>
        <w:suppressAutoHyphens/>
        <w:autoSpaceDE w:val="0"/>
        <w:ind w:firstLine="709"/>
        <w:jc w:val="both"/>
        <w:rPr>
          <w:szCs w:val="28"/>
          <w:lang w:eastAsia="zh-CN"/>
        </w:rPr>
      </w:pPr>
    </w:p>
    <w:p w14:paraId="10BC3A10" w14:textId="77777777" w:rsidR="002B625D" w:rsidRDefault="002B625D" w:rsidP="00BC2D3C">
      <w:pPr>
        <w:suppressAutoHyphens/>
        <w:autoSpaceDE w:val="0"/>
        <w:ind w:firstLine="709"/>
        <w:jc w:val="both"/>
        <w:rPr>
          <w:szCs w:val="28"/>
          <w:lang w:eastAsia="zh-CN"/>
        </w:rPr>
      </w:pPr>
    </w:p>
    <w:p w14:paraId="200C3A0D" w14:textId="77777777" w:rsidR="002B625D" w:rsidRDefault="002B625D" w:rsidP="00BC2D3C">
      <w:pPr>
        <w:suppressAutoHyphens/>
        <w:autoSpaceDE w:val="0"/>
        <w:ind w:firstLine="709"/>
        <w:jc w:val="both"/>
        <w:rPr>
          <w:szCs w:val="28"/>
          <w:lang w:eastAsia="zh-CN"/>
        </w:rPr>
      </w:pPr>
    </w:p>
    <w:p w14:paraId="101BCE15" w14:textId="77777777" w:rsidR="002B625D" w:rsidRDefault="002B625D" w:rsidP="00BC2D3C">
      <w:pPr>
        <w:suppressAutoHyphens/>
        <w:autoSpaceDE w:val="0"/>
        <w:ind w:firstLine="709"/>
        <w:jc w:val="both"/>
        <w:rPr>
          <w:szCs w:val="28"/>
          <w:lang w:eastAsia="zh-CN"/>
        </w:rPr>
      </w:pPr>
    </w:p>
    <w:p w14:paraId="15BDA870" w14:textId="77777777" w:rsidR="002B625D" w:rsidRDefault="002B625D" w:rsidP="00BC2D3C">
      <w:pPr>
        <w:suppressAutoHyphens/>
        <w:autoSpaceDE w:val="0"/>
        <w:ind w:firstLine="709"/>
        <w:jc w:val="both"/>
        <w:rPr>
          <w:szCs w:val="28"/>
          <w:lang w:eastAsia="zh-CN"/>
        </w:rPr>
      </w:pPr>
    </w:p>
    <w:p w14:paraId="27F39BFE" w14:textId="77777777" w:rsidR="002B625D" w:rsidRDefault="002B625D" w:rsidP="00BC2D3C">
      <w:pPr>
        <w:suppressAutoHyphens/>
        <w:autoSpaceDE w:val="0"/>
        <w:ind w:firstLine="709"/>
        <w:jc w:val="both"/>
        <w:rPr>
          <w:szCs w:val="28"/>
          <w:lang w:eastAsia="zh-CN"/>
        </w:rPr>
      </w:pPr>
    </w:p>
    <w:p w14:paraId="47B427CE" w14:textId="77777777" w:rsidR="002B625D" w:rsidRDefault="002B625D" w:rsidP="00BC2D3C">
      <w:pPr>
        <w:suppressAutoHyphens/>
        <w:autoSpaceDE w:val="0"/>
        <w:ind w:firstLine="709"/>
        <w:jc w:val="both"/>
        <w:rPr>
          <w:szCs w:val="28"/>
          <w:lang w:eastAsia="zh-CN"/>
        </w:rPr>
      </w:pPr>
    </w:p>
    <w:p w14:paraId="6567DD14" w14:textId="77777777" w:rsidR="00CB50D7" w:rsidRDefault="00CB50D7" w:rsidP="00BC2D3C">
      <w:pPr>
        <w:suppressAutoHyphens/>
        <w:autoSpaceDE w:val="0"/>
        <w:ind w:firstLine="709"/>
        <w:jc w:val="both"/>
        <w:rPr>
          <w:szCs w:val="28"/>
          <w:lang w:eastAsia="zh-CN"/>
        </w:rPr>
        <w:sectPr w:rsidR="00CB50D7" w:rsidSect="008A0663">
          <w:headerReference w:type="default" r:id="rId9"/>
          <w:footnotePr>
            <w:numFmt w:val="chicago"/>
            <w:numRestart w:val="eachPage"/>
          </w:footnotePr>
          <w:pgSz w:w="11905" w:h="16837"/>
          <w:pgMar w:top="1134" w:right="567" w:bottom="1134" w:left="1418" w:header="0" w:footer="6" w:gutter="0"/>
          <w:cols w:space="720"/>
          <w:noEndnote/>
          <w:docGrid w:linePitch="360"/>
        </w:sectPr>
      </w:pPr>
    </w:p>
    <w:p w14:paraId="5C9940E6" w14:textId="77777777" w:rsidR="00CB50D7" w:rsidRPr="00CB50D7" w:rsidRDefault="00CB50D7" w:rsidP="00CB50D7">
      <w:pPr>
        <w:ind w:right="22"/>
        <w:rPr>
          <w:sz w:val="24"/>
          <w:szCs w:val="24"/>
        </w:rPr>
      </w:pPr>
    </w:p>
    <w:p w14:paraId="7E5BA253" w14:textId="77777777" w:rsidR="00047484" w:rsidRPr="00410C25" w:rsidRDefault="00047484" w:rsidP="001C3204">
      <w:pPr>
        <w:tabs>
          <w:tab w:val="left" w:pos="4678"/>
        </w:tabs>
        <w:autoSpaceDE w:val="0"/>
        <w:autoSpaceDN w:val="0"/>
        <w:adjustRightInd w:val="0"/>
        <w:jc w:val="right"/>
        <w:rPr>
          <w:szCs w:val="28"/>
        </w:rPr>
      </w:pPr>
    </w:p>
    <w:sectPr w:rsidR="00047484" w:rsidRPr="00410C25" w:rsidSect="008A0663">
      <w:footnotePr>
        <w:numFmt w:val="chicago"/>
        <w:numRestart w:val="eachPage"/>
      </w:footnotePr>
      <w:pgSz w:w="11905" w:h="16837"/>
      <w:pgMar w:top="1134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9200F" w14:textId="77777777" w:rsidR="00F32D4E" w:rsidRDefault="00F32D4E" w:rsidP="00A35F4A">
      <w:r>
        <w:separator/>
      </w:r>
    </w:p>
  </w:endnote>
  <w:endnote w:type="continuationSeparator" w:id="0">
    <w:p w14:paraId="01BAA466" w14:textId="77777777" w:rsidR="00F32D4E" w:rsidRDefault="00F32D4E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BE89" w14:textId="77777777" w:rsidR="00F32D4E" w:rsidRDefault="00F32D4E" w:rsidP="00A35F4A">
      <w:r>
        <w:separator/>
      </w:r>
    </w:p>
  </w:footnote>
  <w:footnote w:type="continuationSeparator" w:id="0">
    <w:p w14:paraId="5327C9F2" w14:textId="77777777" w:rsidR="00F32D4E" w:rsidRDefault="00F32D4E" w:rsidP="00A35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D112" w14:textId="77777777" w:rsidR="0010709C" w:rsidRPr="007B2B77" w:rsidRDefault="0010709C">
    <w:pPr>
      <w:pStyle w:val="af0"/>
      <w:jc w:val="center"/>
      <w:rPr>
        <w:rFonts w:ascii="Times New Roman" w:hAnsi="Times New Roman"/>
        <w:sz w:val="24"/>
      </w:rPr>
    </w:pPr>
  </w:p>
  <w:p w14:paraId="42A06C0A" w14:textId="77777777" w:rsidR="0010709C" w:rsidRDefault="0010709C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B59E14D6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4" w15:restartNumberingAfterBreak="0">
    <w:nsid w:val="00000009"/>
    <w:multiLevelType w:val="multilevel"/>
    <w:tmpl w:val="0DF27A7E"/>
    <w:lvl w:ilvl="0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2"/>
      <w:numFmt w:val="decimal"/>
      <w:lvlText w:val="2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2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2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2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2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2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2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2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2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3.1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6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6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6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 w15:restartNumberingAfterBreak="0">
    <w:nsid w:val="00000019"/>
    <w:multiLevelType w:val="multilevel"/>
    <w:tmpl w:val="3692CB6C"/>
    <w:lvl w:ilvl="0">
      <w:start w:val="1"/>
      <w:numFmt w:val="decimal"/>
      <w:lvlText w:val="%1)"/>
      <w:lvlJc w:val="left"/>
      <w:rPr>
        <w:rFonts w:ascii="Times New Roman" w:eastAsia="Arial Unicode MS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decimal"/>
      <w:lvlText w:val="6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4" w15:restartNumberingAfterBreak="0">
    <w:nsid w:val="03202190"/>
    <w:multiLevelType w:val="multilevel"/>
    <w:tmpl w:val="7EBEDAF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2" w:hanging="2160"/>
      </w:pPr>
      <w:rPr>
        <w:rFonts w:hint="default"/>
      </w:rPr>
    </w:lvl>
  </w:abstractNum>
  <w:abstractNum w:abstractNumId="15" w15:restartNumberingAfterBreak="0">
    <w:nsid w:val="08C511CF"/>
    <w:multiLevelType w:val="hybridMultilevel"/>
    <w:tmpl w:val="7F846ECE"/>
    <w:lvl w:ilvl="0" w:tplc="1442768E">
      <w:start w:val="10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0D396EC6"/>
    <w:multiLevelType w:val="hybridMultilevel"/>
    <w:tmpl w:val="DFFA22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EEF2658"/>
    <w:multiLevelType w:val="hybridMultilevel"/>
    <w:tmpl w:val="A88460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626044"/>
    <w:multiLevelType w:val="multilevel"/>
    <w:tmpl w:val="26060F96"/>
    <w:lvl w:ilvl="0">
      <w:start w:val="3"/>
      <w:numFmt w:val="decimal"/>
      <w:lvlText w:val="%1."/>
      <w:lvlJc w:val="left"/>
      <w:pPr>
        <w:ind w:left="81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688" w:hanging="720"/>
      </w:pPr>
    </w:lvl>
    <w:lvl w:ilvl="3">
      <w:start w:val="1"/>
      <w:numFmt w:val="decimal"/>
      <w:isLgl/>
      <w:lvlText w:val="%1.%2.%3.%4."/>
      <w:lvlJc w:val="left"/>
      <w:pPr>
        <w:ind w:left="2307" w:hanging="1080"/>
      </w:pPr>
    </w:lvl>
    <w:lvl w:ilvl="4">
      <w:start w:val="1"/>
      <w:numFmt w:val="decimal"/>
      <w:isLgl/>
      <w:lvlText w:val="%1.%2.%3.%4.%5."/>
      <w:lvlJc w:val="left"/>
      <w:pPr>
        <w:ind w:left="256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440"/>
      </w:pPr>
    </w:lvl>
    <w:lvl w:ilvl="6">
      <w:start w:val="1"/>
      <w:numFmt w:val="decimal"/>
      <w:isLgl/>
      <w:lvlText w:val="%1.%2.%3.%4.%5.%6.%7."/>
      <w:lvlJc w:val="left"/>
      <w:pPr>
        <w:ind w:left="3804" w:hanging="1800"/>
      </w:pPr>
    </w:lvl>
    <w:lvl w:ilvl="7">
      <w:start w:val="1"/>
      <w:numFmt w:val="decimal"/>
      <w:isLgl/>
      <w:lvlText w:val="%1.%2.%3.%4.%5.%6.%7.%8."/>
      <w:lvlJc w:val="left"/>
      <w:pPr>
        <w:ind w:left="4063" w:hanging="1800"/>
      </w:pPr>
    </w:lvl>
    <w:lvl w:ilvl="8">
      <w:start w:val="1"/>
      <w:numFmt w:val="decimal"/>
      <w:isLgl/>
      <w:lvlText w:val="%1.%2.%3.%4.%5.%6.%7.%8.%9."/>
      <w:lvlJc w:val="left"/>
      <w:pPr>
        <w:ind w:left="4682" w:hanging="2160"/>
      </w:pPr>
    </w:lvl>
  </w:abstractNum>
  <w:abstractNum w:abstractNumId="19" w15:restartNumberingAfterBreak="0">
    <w:nsid w:val="11D006D0"/>
    <w:multiLevelType w:val="multilevel"/>
    <w:tmpl w:val="05BEA2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26BD694F"/>
    <w:multiLevelType w:val="hybridMultilevel"/>
    <w:tmpl w:val="8668C138"/>
    <w:lvl w:ilvl="0" w:tplc="2BB8942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CDD6343"/>
    <w:multiLevelType w:val="hybridMultilevel"/>
    <w:tmpl w:val="9EF2138C"/>
    <w:lvl w:ilvl="0" w:tplc="2BB8942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E262E51"/>
    <w:multiLevelType w:val="multilevel"/>
    <w:tmpl w:val="9DCE53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488424EE"/>
    <w:multiLevelType w:val="multilevel"/>
    <w:tmpl w:val="E7625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4DF86A94"/>
    <w:multiLevelType w:val="hybridMultilevel"/>
    <w:tmpl w:val="B380C1BE"/>
    <w:lvl w:ilvl="0" w:tplc="57F016D2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47064B"/>
    <w:multiLevelType w:val="multilevel"/>
    <w:tmpl w:val="5594A6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7360608">
    <w:abstractNumId w:val="0"/>
  </w:num>
  <w:num w:numId="2" w16cid:durableId="1872918562">
    <w:abstractNumId w:val="19"/>
  </w:num>
  <w:num w:numId="3" w16cid:durableId="2076127164">
    <w:abstractNumId w:val="3"/>
  </w:num>
  <w:num w:numId="4" w16cid:durableId="1858346399">
    <w:abstractNumId w:val="4"/>
  </w:num>
  <w:num w:numId="5" w16cid:durableId="373703401">
    <w:abstractNumId w:val="5"/>
  </w:num>
  <w:num w:numId="6" w16cid:durableId="511263962">
    <w:abstractNumId w:val="6"/>
  </w:num>
  <w:num w:numId="7" w16cid:durableId="690565763">
    <w:abstractNumId w:val="7"/>
  </w:num>
  <w:num w:numId="8" w16cid:durableId="88547883">
    <w:abstractNumId w:val="8"/>
  </w:num>
  <w:num w:numId="9" w16cid:durableId="2081053621">
    <w:abstractNumId w:val="9"/>
  </w:num>
  <w:num w:numId="10" w16cid:durableId="77214615">
    <w:abstractNumId w:val="10"/>
  </w:num>
  <w:num w:numId="11" w16cid:durableId="1884900884">
    <w:abstractNumId w:val="11"/>
  </w:num>
  <w:num w:numId="12" w16cid:durableId="282885441">
    <w:abstractNumId w:val="12"/>
  </w:num>
  <w:num w:numId="13" w16cid:durableId="24642013">
    <w:abstractNumId w:val="13"/>
  </w:num>
  <w:num w:numId="14" w16cid:durableId="899755937">
    <w:abstractNumId w:val="22"/>
  </w:num>
  <w:num w:numId="15" w16cid:durableId="1823235647">
    <w:abstractNumId w:val="23"/>
  </w:num>
  <w:num w:numId="16" w16cid:durableId="1721705551">
    <w:abstractNumId w:val="25"/>
  </w:num>
  <w:num w:numId="17" w16cid:durableId="635140750">
    <w:abstractNumId w:val="24"/>
  </w:num>
  <w:num w:numId="18" w16cid:durableId="1915966334">
    <w:abstractNumId w:val="15"/>
  </w:num>
  <w:num w:numId="19" w16cid:durableId="12710138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74887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27083537">
    <w:abstractNumId w:val="17"/>
  </w:num>
  <w:num w:numId="22" w16cid:durableId="92538184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1645915">
    <w:abstractNumId w:val="14"/>
  </w:num>
  <w:num w:numId="24" w16cid:durableId="15106810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00B3D"/>
    <w:rsid w:val="00003FFA"/>
    <w:rsid w:val="00046DBA"/>
    <w:rsid w:val="00047484"/>
    <w:rsid w:val="000525C3"/>
    <w:rsid w:val="00095414"/>
    <w:rsid w:val="000A5E52"/>
    <w:rsid w:val="000B5F12"/>
    <w:rsid w:val="000C0BE5"/>
    <w:rsid w:val="000C26AB"/>
    <w:rsid w:val="000F586E"/>
    <w:rsid w:val="0010709C"/>
    <w:rsid w:val="001319BF"/>
    <w:rsid w:val="0015425A"/>
    <w:rsid w:val="001610E0"/>
    <w:rsid w:val="001659D7"/>
    <w:rsid w:val="00185214"/>
    <w:rsid w:val="00185EB2"/>
    <w:rsid w:val="001A69BA"/>
    <w:rsid w:val="001B6608"/>
    <w:rsid w:val="001B7D0B"/>
    <w:rsid w:val="001C250B"/>
    <w:rsid w:val="001C3204"/>
    <w:rsid w:val="001E05E8"/>
    <w:rsid w:val="001E3204"/>
    <w:rsid w:val="001E61C3"/>
    <w:rsid w:val="001F7684"/>
    <w:rsid w:val="00204C60"/>
    <w:rsid w:val="002106C8"/>
    <w:rsid w:val="002301A8"/>
    <w:rsid w:val="00231666"/>
    <w:rsid w:val="00252473"/>
    <w:rsid w:val="00257A69"/>
    <w:rsid w:val="0027112D"/>
    <w:rsid w:val="00273183"/>
    <w:rsid w:val="002850FA"/>
    <w:rsid w:val="0028622E"/>
    <w:rsid w:val="00294545"/>
    <w:rsid w:val="002A09EC"/>
    <w:rsid w:val="002B625D"/>
    <w:rsid w:val="002C682E"/>
    <w:rsid w:val="002D0F6C"/>
    <w:rsid w:val="002E03B9"/>
    <w:rsid w:val="002F5FB6"/>
    <w:rsid w:val="003061B0"/>
    <w:rsid w:val="003146C7"/>
    <w:rsid w:val="00325C3B"/>
    <w:rsid w:val="00326FA2"/>
    <w:rsid w:val="00341BF5"/>
    <w:rsid w:val="00343654"/>
    <w:rsid w:val="00351F23"/>
    <w:rsid w:val="00353DD4"/>
    <w:rsid w:val="00370232"/>
    <w:rsid w:val="003754E5"/>
    <w:rsid w:val="00376ED8"/>
    <w:rsid w:val="00384A21"/>
    <w:rsid w:val="00384C2B"/>
    <w:rsid w:val="003855AD"/>
    <w:rsid w:val="00385F41"/>
    <w:rsid w:val="00391594"/>
    <w:rsid w:val="00397C5A"/>
    <w:rsid w:val="003A4C52"/>
    <w:rsid w:val="003B0BAF"/>
    <w:rsid w:val="003B4E89"/>
    <w:rsid w:val="003E47A9"/>
    <w:rsid w:val="003E7F33"/>
    <w:rsid w:val="003F43B0"/>
    <w:rsid w:val="0040513B"/>
    <w:rsid w:val="00407017"/>
    <w:rsid w:val="00410C25"/>
    <w:rsid w:val="004162F8"/>
    <w:rsid w:val="00420920"/>
    <w:rsid w:val="00420E94"/>
    <w:rsid w:val="00426E05"/>
    <w:rsid w:val="00445720"/>
    <w:rsid w:val="00480E21"/>
    <w:rsid w:val="004877DE"/>
    <w:rsid w:val="004A7F84"/>
    <w:rsid w:val="004C26C2"/>
    <w:rsid w:val="004E0D69"/>
    <w:rsid w:val="004E3012"/>
    <w:rsid w:val="0051181B"/>
    <w:rsid w:val="00512F9A"/>
    <w:rsid w:val="00521347"/>
    <w:rsid w:val="00521B83"/>
    <w:rsid w:val="0054590E"/>
    <w:rsid w:val="005544C3"/>
    <w:rsid w:val="00557447"/>
    <w:rsid w:val="005658E8"/>
    <w:rsid w:val="00572089"/>
    <w:rsid w:val="00575357"/>
    <w:rsid w:val="00577E98"/>
    <w:rsid w:val="00583C45"/>
    <w:rsid w:val="005854CC"/>
    <w:rsid w:val="00592E1D"/>
    <w:rsid w:val="005977C1"/>
    <w:rsid w:val="005B4D9D"/>
    <w:rsid w:val="005D1E75"/>
    <w:rsid w:val="005E0CD6"/>
    <w:rsid w:val="005E19F8"/>
    <w:rsid w:val="005E67F6"/>
    <w:rsid w:val="005F0C29"/>
    <w:rsid w:val="00602116"/>
    <w:rsid w:val="006066BA"/>
    <w:rsid w:val="00617294"/>
    <w:rsid w:val="00633897"/>
    <w:rsid w:val="00646C88"/>
    <w:rsid w:val="00657C36"/>
    <w:rsid w:val="00663704"/>
    <w:rsid w:val="006B6541"/>
    <w:rsid w:val="006D3FF2"/>
    <w:rsid w:val="006D7FD3"/>
    <w:rsid w:val="00703FFF"/>
    <w:rsid w:val="00706DD3"/>
    <w:rsid w:val="00715892"/>
    <w:rsid w:val="00721171"/>
    <w:rsid w:val="007235B3"/>
    <w:rsid w:val="00765E2E"/>
    <w:rsid w:val="00771D1F"/>
    <w:rsid w:val="00786514"/>
    <w:rsid w:val="007B5E4A"/>
    <w:rsid w:val="007C1E15"/>
    <w:rsid w:val="007C3AB9"/>
    <w:rsid w:val="007C58B5"/>
    <w:rsid w:val="007D605D"/>
    <w:rsid w:val="00800FDA"/>
    <w:rsid w:val="0083154F"/>
    <w:rsid w:val="008420C7"/>
    <w:rsid w:val="00844582"/>
    <w:rsid w:val="008626C0"/>
    <w:rsid w:val="0087209A"/>
    <w:rsid w:val="008722C2"/>
    <w:rsid w:val="0088087F"/>
    <w:rsid w:val="008867CA"/>
    <w:rsid w:val="008A0663"/>
    <w:rsid w:val="008A19AC"/>
    <w:rsid w:val="008A40D1"/>
    <w:rsid w:val="008C50BF"/>
    <w:rsid w:val="008C748C"/>
    <w:rsid w:val="008E356E"/>
    <w:rsid w:val="008F3B60"/>
    <w:rsid w:val="00912D45"/>
    <w:rsid w:val="00932DF3"/>
    <w:rsid w:val="00937362"/>
    <w:rsid w:val="009424D1"/>
    <w:rsid w:val="0095377D"/>
    <w:rsid w:val="0095665A"/>
    <w:rsid w:val="00974964"/>
    <w:rsid w:val="009831EB"/>
    <w:rsid w:val="00986C82"/>
    <w:rsid w:val="00991435"/>
    <w:rsid w:val="009A5A04"/>
    <w:rsid w:val="009C2935"/>
    <w:rsid w:val="009D1CEA"/>
    <w:rsid w:val="009E4C2D"/>
    <w:rsid w:val="009F31A4"/>
    <w:rsid w:val="00A2693A"/>
    <w:rsid w:val="00A35F4A"/>
    <w:rsid w:val="00A370FC"/>
    <w:rsid w:val="00A4428E"/>
    <w:rsid w:val="00A61902"/>
    <w:rsid w:val="00A701E8"/>
    <w:rsid w:val="00A84E9B"/>
    <w:rsid w:val="00A94227"/>
    <w:rsid w:val="00AC35FE"/>
    <w:rsid w:val="00AD2DB4"/>
    <w:rsid w:val="00AD5709"/>
    <w:rsid w:val="00AF0132"/>
    <w:rsid w:val="00AF601D"/>
    <w:rsid w:val="00B005C3"/>
    <w:rsid w:val="00B00EA9"/>
    <w:rsid w:val="00B025D7"/>
    <w:rsid w:val="00B2607E"/>
    <w:rsid w:val="00B67DF7"/>
    <w:rsid w:val="00B67FF8"/>
    <w:rsid w:val="00B91479"/>
    <w:rsid w:val="00BA6EBD"/>
    <w:rsid w:val="00BB2FFE"/>
    <w:rsid w:val="00BC0D52"/>
    <w:rsid w:val="00BC2D3C"/>
    <w:rsid w:val="00BD1BBD"/>
    <w:rsid w:val="00BE110F"/>
    <w:rsid w:val="00C37DCF"/>
    <w:rsid w:val="00C4295B"/>
    <w:rsid w:val="00C56455"/>
    <w:rsid w:val="00C574AD"/>
    <w:rsid w:val="00C74EBF"/>
    <w:rsid w:val="00C75A2F"/>
    <w:rsid w:val="00C8522D"/>
    <w:rsid w:val="00C9156F"/>
    <w:rsid w:val="00CA5EEB"/>
    <w:rsid w:val="00CB3ED2"/>
    <w:rsid w:val="00CB50D7"/>
    <w:rsid w:val="00CE1054"/>
    <w:rsid w:val="00D11A46"/>
    <w:rsid w:val="00D2050C"/>
    <w:rsid w:val="00D40999"/>
    <w:rsid w:val="00D43E84"/>
    <w:rsid w:val="00D53060"/>
    <w:rsid w:val="00D64471"/>
    <w:rsid w:val="00D7548B"/>
    <w:rsid w:val="00D77CFF"/>
    <w:rsid w:val="00D816E8"/>
    <w:rsid w:val="00D81C13"/>
    <w:rsid w:val="00D91FC9"/>
    <w:rsid w:val="00DA3586"/>
    <w:rsid w:val="00DA74B0"/>
    <w:rsid w:val="00DA7C7B"/>
    <w:rsid w:val="00DB1F62"/>
    <w:rsid w:val="00DD1698"/>
    <w:rsid w:val="00DD5CBD"/>
    <w:rsid w:val="00DF28C1"/>
    <w:rsid w:val="00DF3384"/>
    <w:rsid w:val="00E00F1F"/>
    <w:rsid w:val="00E07ECB"/>
    <w:rsid w:val="00E239C7"/>
    <w:rsid w:val="00E320C4"/>
    <w:rsid w:val="00E4032E"/>
    <w:rsid w:val="00E565F2"/>
    <w:rsid w:val="00E63C96"/>
    <w:rsid w:val="00EA5740"/>
    <w:rsid w:val="00EA74A5"/>
    <w:rsid w:val="00ED2E8F"/>
    <w:rsid w:val="00EE642D"/>
    <w:rsid w:val="00EE717D"/>
    <w:rsid w:val="00F226B1"/>
    <w:rsid w:val="00F250D0"/>
    <w:rsid w:val="00F26C4B"/>
    <w:rsid w:val="00F3289A"/>
    <w:rsid w:val="00F32D4E"/>
    <w:rsid w:val="00F406E8"/>
    <w:rsid w:val="00F46E27"/>
    <w:rsid w:val="00F55471"/>
    <w:rsid w:val="00F57C2D"/>
    <w:rsid w:val="00F7548B"/>
    <w:rsid w:val="00F822F3"/>
    <w:rsid w:val="00F96188"/>
    <w:rsid w:val="00FA4E24"/>
    <w:rsid w:val="00FE1604"/>
    <w:rsid w:val="00FF28C3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7AE35"/>
  <w15:chartTrackingRefBased/>
  <w15:docId w15:val="{77E938DB-4C3B-4E80-9C2F-833BF9A0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semiHidden="1"/>
    <w:lsdException w:name="Body Text" w:uiPriority="99"/>
    <w:lsdException w:name="Subtitle" w:qFormat="1"/>
    <w:lsdException w:name="Hyperlink" w:uiPriority="99"/>
    <w:lsdException w:name="Strong" w:qFormat="1"/>
    <w:lsdException w:name="Emphasis" w:uiPriority="99" w:qFormat="1"/>
    <w:lsdException w:name="Document Map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/>
    <w:lsdException w:name="Table Grid" w:uiPriority="9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6">
    <w:name w:val="Body Text"/>
    <w:basedOn w:val="a"/>
    <w:link w:val="a7"/>
    <w:uiPriority w:val="99"/>
    <w:pPr>
      <w:jc w:val="center"/>
    </w:p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8">
    <w:name w:val="footnote text"/>
    <w:basedOn w:val="a"/>
    <w:link w:val="a9"/>
    <w:uiPriority w:val="99"/>
    <w:rsid w:val="00A35F4A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A35F4A"/>
  </w:style>
  <w:style w:type="character" w:styleId="aa">
    <w:name w:val="footnote reference"/>
    <w:uiPriority w:val="99"/>
    <w:rsid w:val="00A35F4A"/>
    <w:rPr>
      <w:vertAlign w:val="superscript"/>
    </w:rPr>
  </w:style>
  <w:style w:type="table" w:styleId="ab">
    <w:name w:val="Table Grid"/>
    <w:basedOn w:val="a1"/>
    <w:uiPriority w:val="99"/>
    <w:rsid w:val="000474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445720"/>
    <w:rPr>
      <w:color w:val="000080"/>
      <w:u w:val="single"/>
    </w:rPr>
  </w:style>
  <w:style w:type="paragraph" w:styleId="ad">
    <w:name w:val="List Paragraph"/>
    <w:aliases w:val="ТЗ список,Абзац списка нумерованный"/>
    <w:basedOn w:val="a"/>
    <w:link w:val="ae"/>
    <w:uiPriority w:val="34"/>
    <w:qFormat/>
    <w:rsid w:val="001C25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ko-KR"/>
    </w:rPr>
  </w:style>
  <w:style w:type="paragraph" w:styleId="af">
    <w:name w:val="No Spacing"/>
    <w:uiPriority w:val="99"/>
    <w:qFormat/>
    <w:rsid w:val="001C250B"/>
    <w:rPr>
      <w:rFonts w:ascii="Calibri" w:eastAsia="Calibri" w:hAnsi="Calibri"/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rsid w:val="001C250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link w:val="af0"/>
    <w:uiPriority w:val="99"/>
    <w:rsid w:val="001C250B"/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rsid w:val="001C250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link w:val="af2"/>
    <w:uiPriority w:val="99"/>
    <w:rsid w:val="001C250B"/>
    <w:rPr>
      <w:rFonts w:ascii="Calibri" w:hAnsi="Calibri"/>
      <w:sz w:val="22"/>
      <w:szCs w:val="22"/>
    </w:rPr>
  </w:style>
  <w:style w:type="character" w:customStyle="1" w:styleId="a5">
    <w:name w:val="Текст выноски Знак"/>
    <w:link w:val="a4"/>
    <w:uiPriority w:val="99"/>
    <w:semiHidden/>
    <w:locked/>
    <w:rsid w:val="001C250B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uiPriority w:val="99"/>
    <w:rsid w:val="001C250B"/>
    <w:pPr>
      <w:widowControl w:val="0"/>
      <w:adjustRightInd w:val="0"/>
      <w:spacing w:after="200" w:line="240" w:lineRule="exact"/>
      <w:jc w:val="right"/>
    </w:pPr>
    <w:rPr>
      <w:sz w:val="20"/>
      <w:lang w:val="en-GB"/>
    </w:rPr>
  </w:style>
  <w:style w:type="character" w:customStyle="1" w:styleId="af4">
    <w:name w:val="Основной текст_"/>
    <w:link w:val="10"/>
    <w:uiPriority w:val="99"/>
    <w:locked/>
    <w:rsid w:val="001C250B"/>
    <w:rPr>
      <w:sz w:val="26"/>
      <w:shd w:val="clear" w:color="auto" w:fill="FFFFFF"/>
    </w:rPr>
  </w:style>
  <w:style w:type="paragraph" w:customStyle="1" w:styleId="10">
    <w:name w:val="Основной текст1"/>
    <w:basedOn w:val="a"/>
    <w:link w:val="af4"/>
    <w:uiPriority w:val="99"/>
    <w:rsid w:val="001C250B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</w:rPr>
  </w:style>
  <w:style w:type="paragraph" w:customStyle="1" w:styleId="ConsPlusTitle">
    <w:name w:val="ConsPlusTitle"/>
    <w:uiPriority w:val="99"/>
    <w:rsid w:val="001C25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5">
    <w:name w:val="annotation reference"/>
    <w:uiPriority w:val="99"/>
    <w:rsid w:val="001C250B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rsid w:val="001C250B"/>
    <w:pPr>
      <w:spacing w:after="200"/>
    </w:pPr>
    <w:rPr>
      <w:rFonts w:ascii="Calibri" w:eastAsia="Calibri" w:hAnsi="Calibri"/>
      <w:sz w:val="20"/>
      <w:lang w:eastAsia="ko-KR"/>
    </w:rPr>
  </w:style>
  <w:style w:type="character" w:customStyle="1" w:styleId="af7">
    <w:name w:val="Текст примечания Знак"/>
    <w:link w:val="af6"/>
    <w:uiPriority w:val="99"/>
    <w:rsid w:val="001C250B"/>
    <w:rPr>
      <w:rFonts w:ascii="Calibri" w:eastAsia="Calibri" w:hAnsi="Calibri"/>
      <w:lang w:eastAsia="ko-KR"/>
    </w:rPr>
  </w:style>
  <w:style w:type="paragraph" w:styleId="af8">
    <w:name w:val="annotation subject"/>
    <w:basedOn w:val="af6"/>
    <w:next w:val="af6"/>
    <w:link w:val="af9"/>
    <w:uiPriority w:val="99"/>
    <w:rsid w:val="001C250B"/>
    <w:rPr>
      <w:b/>
      <w:bCs/>
    </w:rPr>
  </w:style>
  <w:style w:type="character" w:customStyle="1" w:styleId="af9">
    <w:name w:val="Тема примечания Знак"/>
    <w:link w:val="af8"/>
    <w:uiPriority w:val="99"/>
    <w:rsid w:val="001C250B"/>
    <w:rPr>
      <w:rFonts w:ascii="Calibri" w:eastAsia="Calibri" w:hAnsi="Calibri"/>
      <w:b/>
      <w:bCs/>
      <w:lang w:eastAsia="ko-KR"/>
    </w:rPr>
  </w:style>
  <w:style w:type="paragraph" w:styleId="afa">
    <w:name w:val="endnote text"/>
    <w:basedOn w:val="a"/>
    <w:link w:val="afb"/>
    <w:uiPriority w:val="99"/>
    <w:rsid w:val="001C250B"/>
    <w:pPr>
      <w:autoSpaceDE w:val="0"/>
      <w:autoSpaceDN w:val="0"/>
    </w:pPr>
    <w:rPr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1C250B"/>
  </w:style>
  <w:style w:type="character" w:styleId="afc">
    <w:name w:val="endnote reference"/>
    <w:uiPriority w:val="99"/>
    <w:rsid w:val="001C250B"/>
    <w:rPr>
      <w:rFonts w:cs="Times New Roman"/>
      <w:vertAlign w:val="superscript"/>
    </w:rPr>
  </w:style>
  <w:style w:type="paragraph" w:styleId="afd">
    <w:name w:val="Revision"/>
    <w:hidden/>
    <w:uiPriority w:val="99"/>
    <w:semiHidden/>
    <w:rsid w:val="001C250B"/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Гипертекстовая ссылка"/>
    <w:uiPriority w:val="99"/>
    <w:rsid w:val="001C250B"/>
    <w:rPr>
      <w:color w:val="106BBE"/>
    </w:rPr>
  </w:style>
  <w:style w:type="paragraph" w:styleId="aff">
    <w:name w:val="Обычный (веб)"/>
    <w:basedOn w:val="a"/>
    <w:uiPriority w:val="99"/>
    <w:rsid w:val="001C250B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uiPriority w:val="99"/>
    <w:rsid w:val="001C250B"/>
    <w:rPr>
      <w:rFonts w:ascii="Cambria" w:hAnsi="Cambria"/>
      <w:color w:val="365F91"/>
      <w:sz w:val="32"/>
    </w:rPr>
  </w:style>
  <w:style w:type="paragraph" w:customStyle="1" w:styleId="111">
    <w:name w:val="Рег. 1.1.1"/>
    <w:basedOn w:val="a"/>
    <w:uiPriority w:val="99"/>
    <w:rsid w:val="001C250B"/>
    <w:pPr>
      <w:spacing w:line="276" w:lineRule="auto"/>
      <w:jc w:val="both"/>
    </w:pPr>
    <w:rPr>
      <w:szCs w:val="28"/>
    </w:rPr>
  </w:style>
  <w:style w:type="paragraph" w:customStyle="1" w:styleId="110">
    <w:name w:val="Рег. Основной текст уровнеь 1.1 (базовый)"/>
    <w:basedOn w:val="ConsPlusNormal"/>
    <w:uiPriority w:val="99"/>
    <w:rsid w:val="001C250B"/>
    <w:pPr>
      <w:widowControl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uiPriority w:val="99"/>
    <w:rsid w:val="001C25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1C250B"/>
    <w:pPr>
      <w:widowControl w:val="0"/>
    </w:pPr>
    <w:rPr>
      <w:rFonts w:ascii="Courier New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1C250B"/>
    <w:rPr>
      <w:rFonts w:ascii="Calibri" w:eastAsia="Times New Roman" w:hAnsi="Calibri"/>
      <w:sz w:val="24"/>
    </w:rPr>
  </w:style>
  <w:style w:type="paragraph" w:customStyle="1" w:styleId="aff0">
    <w:name w:val="обычный приложения"/>
    <w:basedOn w:val="a"/>
    <w:uiPriority w:val="99"/>
    <w:rsid w:val="001C250B"/>
    <w:pPr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styleId="aff1">
    <w:name w:val="Emphasis"/>
    <w:uiPriority w:val="99"/>
    <w:qFormat/>
    <w:rsid w:val="001C250B"/>
    <w:rPr>
      <w:rFonts w:cs="Times New Roman"/>
      <w:i/>
    </w:rPr>
  </w:style>
  <w:style w:type="paragraph" w:styleId="aff2">
    <w:name w:val="Document Map"/>
    <w:basedOn w:val="a"/>
    <w:link w:val="aff3"/>
    <w:uiPriority w:val="99"/>
    <w:rsid w:val="001C250B"/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link w:val="aff2"/>
    <w:uiPriority w:val="99"/>
    <w:rsid w:val="001C250B"/>
    <w:rPr>
      <w:rFonts w:ascii="Tahoma" w:hAnsi="Tahoma" w:cs="Tahoma"/>
      <w:sz w:val="16"/>
      <w:szCs w:val="16"/>
    </w:rPr>
  </w:style>
  <w:style w:type="paragraph" w:customStyle="1" w:styleId="aff4">
    <w:name w:val="МУ Обычный стиль"/>
    <w:basedOn w:val="a"/>
    <w:autoRedefine/>
    <w:uiPriority w:val="99"/>
    <w:rsid w:val="001C250B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  <w:jc w:val="both"/>
    </w:pPr>
    <w:rPr>
      <w:szCs w:val="28"/>
    </w:rPr>
  </w:style>
  <w:style w:type="paragraph" w:customStyle="1" w:styleId="empty">
    <w:name w:val="empty"/>
    <w:basedOn w:val="a"/>
    <w:uiPriority w:val="99"/>
    <w:rsid w:val="001C250B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uiPriority w:val="99"/>
    <w:rsid w:val="001C250B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C250B"/>
    <w:rPr>
      <w:rFonts w:ascii="Arial" w:hAnsi="Arial" w:cs="Arial"/>
      <w:szCs w:val="22"/>
    </w:rPr>
  </w:style>
  <w:style w:type="character" w:customStyle="1" w:styleId="DefaultFontHxMailStyle">
    <w:name w:val="Default Font HxMail Style"/>
    <w:uiPriority w:val="99"/>
    <w:rsid w:val="001C250B"/>
    <w:rPr>
      <w:rFonts w:ascii="Times New Roman" w:hAnsi="Times New Roman"/>
      <w:color w:val="5B9BD5"/>
      <w:u w:val="none"/>
      <w:effect w:val="none"/>
    </w:rPr>
  </w:style>
  <w:style w:type="character" w:customStyle="1" w:styleId="ae">
    <w:name w:val="Абзац списка Знак"/>
    <w:aliases w:val="ТЗ список Знак,Абзац списка нумерованный Знак"/>
    <w:link w:val="ad"/>
    <w:uiPriority w:val="99"/>
    <w:locked/>
    <w:rsid w:val="001C250B"/>
    <w:rPr>
      <w:rFonts w:ascii="Calibri" w:hAnsi="Calibri"/>
      <w:sz w:val="22"/>
      <w:szCs w:val="22"/>
      <w:lang w:eastAsia="ko-KR"/>
    </w:rPr>
  </w:style>
  <w:style w:type="numbering" w:customStyle="1" w:styleId="13">
    <w:name w:val="Нет списка1"/>
    <w:next w:val="a2"/>
    <w:uiPriority w:val="99"/>
    <w:semiHidden/>
    <w:unhideWhenUsed/>
    <w:rsid w:val="000F586E"/>
  </w:style>
  <w:style w:type="table" w:customStyle="1" w:styleId="14">
    <w:name w:val="Сетка таблицы1"/>
    <w:basedOn w:val="a1"/>
    <w:next w:val="ab"/>
    <w:uiPriority w:val="59"/>
    <w:rsid w:val="000F586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BC2D3C"/>
  </w:style>
  <w:style w:type="character" w:customStyle="1" w:styleId="aff5">
    <w:name w:val="Сноска_"/>
    <w:link w:val="aff6"/>
    <w:uiPriority w:val="99"/>
    <w:locked/>
    <w:rsid w:val="00BC2D3C"/>
    <w:rPr>
      <w:b/>
      <w:bCs/>
      <w:sz w:val="19"/>
      <w:szCs w:val="19"/>
      <w:shd w:val="clear" w:color="auto" w:fill="FFFFFF"/>
    </w:rPr>
  </w:style>
  <w:style w:type="character" w:customStyle="1" w:styleId="21">
    <w:name w:val="Сноска (2)_"/>
    <w:link w:val="22"/>
    <w:uiPriority w:val="99"/>
    <w:locked/>
    <w:rsid w:val="00BC2D3C"/>
    <w:rPr>
      <w:sz w:val="24"/>
      <w:szCs w:val="24"/>
      <w:shd w:val="clear" w:color="auto" w:fill="FFFFFF"/>
    </w:rPr>
  </w:style>
  <w:style w:type="character" w:customStyle="1" w:styleId="23">
    <w:name w:val="Заголовок №2_"/>
    <w:link w:val="24"/>
    <w:uiPriority w:val="99"/>
    <w:locked/>
    <w:rsid w:val="00BC2D3C"/>
    <w:rPr>
      <w:b/>
      <w:bCs/>
      <w:sz w:val="27"/>
      <w:szCs w:val="27"/>
      <w:shd w:val="clear" w:color="auto" w:fill="FFFFFF"/>
    </w:rPr>
  </w:style>
  <w:style w:type="character" w:customStyle="1" w:styleId="aff7">
    <w:name w:val="Колонтитул_"/>
    <w:link w:val="aff8"/>
    <w:uiPriority w:val="99"/>
    <w:locked/>
    <w:rsid w:val="00BC2D3C"/>
    <w:rPr>
      <w:noProof/>
      <w:shd w:val="clear" w:color="auto" w:fill="FFFFFF"/>
    </w:rPr>
  </w:style>
  <w:style w:type="character" w:customStyle="1" w:styleId="100">
    <w:name w:val="Колонтитул + 10"/>
    <w:aliases w:val="5 pt,Полужирный"/>
    <w:uiPriority w:val="99"/>
    <w:rsid w:val="00BC2D3C"/>
    <w:rPr>
      <w:b/>
      <w:bCs/>
      <w:noProof/>
      <w:spacing w:val="0"/>
      <w:sz w:val="21"/>
      <w:szCs w:val="21"/>
      <w:shd w:val="clear" w:color="auto" w:fill="FFFFFF"/>
    </w:rPr>
  </w:style>
  <w:style w:type="character" w:customStyle="1" w:styleId="3">
    <w:name w:val="Основной текст Знак3"/>
    <w:uiPriority w:val="99"/>
    <w:semiHidden/>
    <w:rsid w:val="00BC2D3C"/>
    <w:rPr>
      <w:rFonts w:cs="Arial Unicode MS"/>
      <w:color w:val="000000"/>
    </w:rPr>
  </w:style>
  <w:style w:type="character" w:customStyle="1" w:styleId="30">
    <w:name w:val="Заголовок №3_"/>
    <w:link w:val="31"/>
    <w:uiPriority w:val="99"/>
    <w:locked/>
    <w:rsid w:val="00BC2D3C"/>
    <w:rPr>
      <w:b/>
      <w:bCs/>
      <w:sz w:val="27"/>
      <w:szCs w:val="27"/>
      <w:shd w:val="clear" w:color="auto" w:fill="FFFFFF"/>
    </w:rPr>
  </w:style>
  <w:style w:type="character" w:customStyle="1" w:styleId="25">
    <w:name w:val="Основной текст (2)_"/>
    <w:link w:val="26"/>
    <w:uiPriority w:val="99"/>
    <w:locked/>
    <w:rsid w:val="00BC2D3C"/>
    <w:rPr>
      <w:b/>
      <w:bCs/>
      <w:sz w:val="27"/>
      <w:szCs w:val="27"/>
      <w:shd w:val="clear" w:color="auto" w:fill="FFFFFF"/>
    </w:rPr>
  </w:style>
  <w:style w:type="character" w:customStyle="1" w:styleId="32">
    <w:name w:val="Основной текст (3)_"/>
    <w:link w:val="33"/>
    <w:uiPriority w:val="99"/>
    <w:locked/>
    <w:rsid w:val="00BC2D3C"/>
    <w:rPr>
      <w:i/>
      <w:iCs/>
      <w:noProof/>
      <w:sz w:val="38"/>
      <w:szCs w:val="3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BC2D3C"/>
    <w:rPr>
      <w:b/>
      <w:bCs/>
      <w:sz w:val="24"/>
      <w:szCs w:val="24"/>
      <w:shd w:val="clear" w:color="auto" w:fill="FFFFFF"/>
    </w:rPr>
  </w:style>
  <w:style w:type="character" w:customStyle="1" w:styleId="41">
    <w:name w:val="Заголовок №4_"/>
    <w:link w:val="42"/>
    <w:uiPriority w:val="99"/>
    <w:locked/>
    <w:rsid w:val="00BC2D3C"/>
    <w:rPr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link w:val="51"/>
    <w:uiPriority w:val="99"/>
    <w:locked/>
    <w:rsid w:val="00BC2D3C"/>
    <w:rPr>
      <w:b/>
      <w:bCs/>
      <w:sz w:val="19"/>
      <w:szCs w:val="19"/>
      <w:shd w:val="clear" w:color="auto" w:fill="FFFFFF"/>
    </w:rPr>
  </w:style>
  <w:style w:type="character" w:customStyle="1" w:styleId="50">
    <w:name w:val="Основной текст (5)"/>
    <w:uiPriority w:val="99"/>
    <w:rsid w:val="00BC2D3C"/>
    <w:rPr>
      <w:b/>
      <w:bCs/>
      <w:sz w:val="19"/>
      <w:szCs w:val="19"/>
      <w:u w:val="single"/>
      <w:shd w:val="clear" w:color="auto" w:fill="FFFFFF"/>
    </w:rPr>
  </w:style>
  <w:style w:type="character" w:customStyle="1" w:styleId="9">
    <w:name w:val="Основной текст + 9"/>
    <w:aliases w:val="5 pt4,Полужирный4"/>
    <w:uiPriority w:val="99"/>
    <w:rsid w:val="00BC2D3C"/>
    <w:rPr>
      <w:rFonts w:ascii="Times New Roman" w:hAnsi="Times New Roman" w:cs="Times New Roman"/>
      <w:b/>
      <w:bCs/>
      <w:color w:val="000000"/>
      <w:spacing w:val="0"/>
      <w:sz w:val="19"/>
      <w:szCs w:val="19"/>
    </w:rPr>
  </w:style>
  <w:style w:type="character" w:customStyle="1" w:styleId="aff9">
    <w:name w:val="Оглавление_"/>
    <w:link w:val="affa"/>
    <w:uiPriority w:val="99"/>
    <w:locked/>
    <w:rsid w:val="00BC2D3C"/>
    <w:rPr>
      <w:sz w:val="24"/>
      <w:szCs w:val="24"/>
      <w:shd w:val="clear" w:color="auto" w:fill="FFFFFF"/>
    </w:rPr>
  </w:style>
  <w:style w:type="character" w:customStyle="1" w:styleId="1pt">
    <w:name w:val="Оглавление + Интервал 1 pt"/>
    <w:uiPriority w:val="99"/>
    <w:rsid w:val="00BC2D3C"/>
    <w:rPr>
      <w:spacing w:val="20"/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BC2D3C"/>
    <w:rPr>
      <w:rFonts w:ascii="Tahoma" w:hAnsi="Tahoma" w:cs="Tahoma"/>
      <w:noProof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BC2D3C"/>
    <w:rPr>
      <w:noProof/>
      <w:shd w:val="clear" w:color="auto" w:fill="FFFFFF"/>
    </w:rPr>
  </w:style>
  <w:style w:type="character" w:customStyle="1" w:styleId="15">
    <w:name w:val="Заголовок №1_"/>
    <w:link w:val="16"/>
    <w:uiPriority w:val="99"/>
    <w:locked/>
    <w:rsid w:val="00BC2D3C"/>
    <w:rPr>
      <w:sz w:val="24"/>
      <w:szCs w:val="24"/>
      <w:shd w:val="clear" w:color="auto" w:fill="FFFFFF"/>
    </w:rPr>
  </w:style>
  <w:style w:type="character" w:customStyle="1" w:styleId="27">
    <w:name w:val="Оглавление (2)_"/>
    <w:link w:val="210"/>
    <w:uiPriority w:val="99"/>
    <w:locked/>
    <w:rsid w:val="00BC2D3C"/>
    <w:rPr>
      <w:rFonts w:ascii="Tahoma" w:hAnsi="Tahoma" w:cs="Tahoma"/>
      <w:sz w:val="22"/>
      <w:szCs w:val="22"/>
      <w:shd w:val="clear" w:color="auto" w:fill="FFFFFF"/>
    </w:rPr>
  </w:style>
  <w:style w:type="character" w:customStyle="1" w:styleId="28">
    <w:name w:val="Оглавление (2)"/>
    <w:uiPriority w:val="99"/>
    <w:rsid w:val="00BC2D3C"/>
    <w:rPr>
      <w:rFonts w:ascii="Tahoma" w:hAnsi="Tahoma" w:cs="Tahoma"/>
      <w:spacing w:val="0"/>
      <w:sz w:val="22"/>
      <w:szCs w:val="22"/>
      <w:shd w:val="clear" w:color="auto" w:fill="FFFFFF"/>
    </w:rPr>
  </w:style>
  <w:style w:type="character" w:customStyle="1" w:styleId="92">
    <w:name w:val="Основной текст + 92"/>
    <w:aliases w:val="5 pt3,Полужирный3"/>
    <w:uiPriority w:val="99"/>
    <w:rsid w:val="00BC2D3C"/>
    <w:rPr>
      <w:rFonts w:ascii="Times New Roman" w:hAnsi="Times New Roman" w:cs="Times New Roman"/>
      <w:b/>
      <w:bCs/>
      <w:color w:val="000000"/>
      <w:spacing w:val="0"/>
      <w:sz w:val="19"/>
      <w:szCs w:val="19"/>
    </w:rPr>
  </w:style>
  <w:style w:type="character" w:customStyle="1" w:styleId="a7">
    <w:name w:val="Основной текст Знак"/>
    <w:link w:val="a6"/>
    <w:uiPriority w:val="99"/>
    <w:locked/>
    <w:rsid w:val="00BC2D3C"/>
    <w:rPr>
      <w:sz w:val="28"/>
    </w:rPr>
  </w:style>
  <w:style w:type="character" w:customStyle="1" w:styleId="29">
    <w:name w:val="Основной текст Знак2"/>
    <w:uiPriority w:val="99"/>
    <w:semiHidden/>
    <w:rsid w:val="00BC2D3C"/>
    <w:rPr>
      <w:rFonts w:cs="Arial Unicode MS"/>
      <w:color w:val="000000"/>
    </w:rPr>
  </w:style>
  <w:style w:type="character" w:customStyle="1" w:styleId="1pt0">
    <w:name w:val="Основной текст + Интервал 1 pt"/>
    <w:uiPriority w:val="99"/>
    <w:rsid w:val="00BC2D3C"/>
    <w:rPr>
      <w:rFonts w:ascii="Times New Roman" w:hAnsi="Times New Roman" w:cs="Times New Roman"/>
      <w:color w:val="000000"/>
      <w:spacing w:val="20"/>
      <w:sz w:val="24"/>
      <w:szCs w:val="24"/>
    </w:rPr>
  </w:style>
  <w:style w:type="character" w:customStyle="1" w:styleId="90">
    <w:name w:val="Основной текст (9)_"/>
    <w:link w:val="91"/>
    <w:uiPriority w:val="99"/>
    <w:locked/>
    <w:rsid w:val="00BC2D3C"/>
    <w:rPr>
      <w:rFonts w:ascii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512pt">
    <w:name w:val="Основной текст (5) + 12 pt"/>
    <w:aliases w:val="Не полужирный"/>
    <w:uiPriority w:val="99"/>
    <w:rsid w:val="00BC2D3C"/>
    <w:rPr>
      <w:b w:val="0"/>
      <w:bCs w:val="0"/>
      <w:sz w:val="24"/>
      <w:szCs w:val="24"/>
      <w:u w:val="single"/>
      <w:shd w:val="clear" w:color="auto" w:fill="FFFFFF"/>
    </w:rPr>
  </w:style>
  <w:style w:type="character" w:customStyle="1" w:styleId="512pt1">
    <w:name w:val="Основной текст (5) + 12 pt1"/>
    <w:aliases w:val="Не полужирный1"/>
    <w:uiPriority w:val="99"/>
    <w:rsid w:val="00BC2D3C"/>
    <w:rPr>
      <w:b w:val="0"/>
      <w:bCs w:val="0"/>
      <w:sz w:val="24"/>
      <w:szCs w:val="24"/>
      <w:shd w:val="clear" w:color="auto" w:fill="FFFFFF"/>
    </w:rPr>
  </w:style>
  <w:style w:type="character" w:customStyle="1" w:styleId="910">
    <w:name w:val="Основной текст + 91"/>
    <w:aliases w:val="5 pt2,Полужирный2"/>
    <w:uiPriority w:val="99"/>
    <w:rsid w:val="00BC2D3C"/>
    <w:rPr>
      <w:rFonts w:ascii="Times New Roman" w:hAnsi="Times New Roman" w:cs="Times New Roman"/>
      <w:b/>
      <w:bCs/>
      <w:color w:val="000000"/>
      <w:spacing w:val="0"/>
      <w:sz w:val="19"/>
      <w:szCs w:val="19"/>
    </w:rPr>
  </w:style>
  <w:style w:type="character" w:customStyle="1" w:styleId="affb">
    <w:name w:val="Подпись к таблице_"/>
    <w:link w:val="17"/>
    <w:uiPriority w:val="99"/>
    <w:locked/>
    <w:rsid w:val="00BC2D3C"/>
    <w:rPr>
      <w:sz w:val="24"/>
      <w:szCs w:val="24"/>
      <w:shd w:val="clear" w:color="auto" w:fill="FFFFFF"/>
    </w:rPr>
  </w:style>
  <w:style w:type="character" w:customStyle="1" w:styleId="93">
    <w:name w:val="Подпись к таблице + 9"/>
    <w:aliases w:val="5 pt1,Полужирный1"/>
    <w:uiPriority w:val="99"/>
    <w:rsid w:val="00BC2D3C"/>
    <w:rPr>
      <w:b/>
      <w:bCs/>
      <w:sz w:val="19"/>
      <w:szCs w:val="19"/>
      <w:shd w:val="clear" w:color="auto" w:fill="FFFFFF"/>
    </w:rPr>
  </w:style>
  <w:style w:type="character" w:customStyle="1" w:styleId="affc">
    <w:name w:val="Подпись к таблице"/>
    <w:uiPriority w:val="99"/>
    <w:rsid w:val="00BC2D3C"/>
    <w:rPr>
      <w:sz w:val="24"/>
      <w:szCs w:val="24"/>
      <w:u w:val="single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BC2D3C"/>
    <w:rPr>
      <w:b/>
      <w:bCs/>
      <w:i/>
      <w:iCs/>
      <w:sz w:val="19"/>
      <w:szCs w:val="19"/>
      <w:shd w:val="clear" w:color="auto" w:fill="FFFFFF"/>
    </w:rPr>
  </w:style>
  <w:style w:type="paragraph" w:customStyle="1" w:styleId="aff6">
    <w:name w:val="Сноска"/>
    <w:basedOn w:val="a"/>
    <w:link w:val="aff5"/>
    <w:uiPriority w:val="99"/>
    <w:rsid w:val="00BC2D3C"/>
    <w:pPr>
      <w:shd w:val="clear" w:color="auto" w:fill="FFFFFF"/>
      <w:spacing w:line="226" w:lineRule="exact"/>
      <w:jc w:val="both"/>
    </w:pPr>
    <w:rPr>
      <w:b/>
      <w:bCs/>
      <w:sz w:val="19"/>
      <w:szCs w:val="19"/>
    </w:rPr>
  </w:style>
  <w:style w:type="paragraph" w:customStyle="1" w:styleId="22">
    <w:name w:val="Сноска (2)"/>
    <w:basedOn w:val="a"/>
    <w:link w:val="21"/>
    <w:uiPriority w:val="99"/>
    <w:rsid w:val="00BC2D3C"/>
    <w:pPr>
      <w:shd w:val="clear" w:color="auto" w:fill="FFFFFF"/>
      <w:spacing w:before="480" w:after="540" w:line="240" w:lineRule="atLeast"/>
    </w:pPr>
    <w:rPr>
      <w:sz w:val="24"/>
      <w:szCs w:val="24"/>
    </w:rPr>
  </w:style>
  <w:style w:type="paragraph" w:customStyle="1" w:styleId="24">
    <w:name w:val="Заголовок №2"/>
    <w:basedOn w:val="a"/>
    <w:link w:val="23"/>
    <w:uiPriority w:val="99"/>
    <w:rsid w:val="00BC2D3C"/>
    <w:pPr>
      <w:shd w:val="clear" w:color="auto" w:fill="FFFFFF"/>
      <w:spacing w:line="322" w:lineRule="exact"/>
      <w:jc w:val="center"/>
      <w:outlineLvl w:val="1"/>
    </w:pPr>
    <w:rPr>
      <w:b/>
      <w:bCs/>
      <w:sz w:val="27"/>
      <w:szCs w:val="27"/>
    </w:rPr>
  </w:style>
  <w:style w:type="paragraph" w:customStyle="1" w:styleId="aff8">
    <w:name w:val="Колонтитул"/>
    <w:basedOn w:val="a"/>
    <w:link w:val="aff7"/>
    <w:uiPriority w:val="99"/>
    <w:rsid w:val="00BC2D3C"/>
    <w:pPr>
      <w:shd w:val="clear" w:color="auto" w:fill="FFFFFF"/>
    </w:pPr>
    <w:rPr>
      <w:noProof/>
      <w:sz w:val="20"/>
    </w:rPr>
  </w:style>
  <w:style w:type="paragraph" w:customStyle="1" w:styleId="31">
    <w:name w:val="Заголовок №3"/>
    <w:basedOn w:val="a"/>
    <w:link w:val="30"/>
    <w:uiPriority w:val="99"/>
    <w:rsid w:val="00BC2D3C"/>
    <w:pPr>
      <w:shd w:val="clear" w:color="auto" w:fill="FFFFFF"/>
      <w:spacing w:before="300" w:after="300" w:line="240" w:lineRule="atLeast"/>
      <w:outlineLvl w:val="2"/>
    </w:pPr>
    <w:rPr>
      <w:b/>
      <w:bCs/>
      <w:sz w:val="27"/>
      <w:szCs w:val="27"/>
    </w:rPr>
  </w:style>
  <w:style w:type="paragraph" w:customStyle="1" w:styleId="26">
    <w:name w:val="Основной текст (2)"/>
    <w:basedOn w:val="a"/>
    <w:link w:val="25"/>
    <w:uiPriority w:val="99"/>
    <w:rsid w:val="00BC2D3C"/>
    <w:pPr>
      <w:shd w:val="clear" w:color="auto" w:fill="FFFFFF"/>
      <w:spacing w:after="180" w:line="322" w:lineRule="exact"/>
      <w:jc w:val="center"/>
    </w:pPr>
    <w:rPr>
      <w:b/>
      <w:bCs/>
      <w:sz w:val="27"/>
      <w:szCs w:val="27"/>
    </w:rPr>
  </w:style>
  <w:style w:type="paragraph" w:customStyle="1" w:styleId="33">
    <w:name w:val="Основной текст (3)"/>
    <w:basedOn w:val="a"/>
    <w:link w:val="32"/>
    <w:uiPriority w:val="99"/>
    <w:rsid w:val="00BC2D3C"/>
    <w:pPr>
      <w:shd w:val="clear" w:color="auto" w:fill="FFFFFF"/>
      <w:spacing w:before="300" w:after="300" w:line="240" w:lineRule="atLeast"/>
    </w:pPr>
    <w:rPr>
      <w:i/>
      <w:iCs/>
      <w:noProof/>
      <w:sz w:val="38"/>
      <w:szCs w:val="38"/>
    </w:rPr>
  </w:style>
  <w:style w:type="paragraph" w:customStyle="1" w:styleId="40">
    <w:name w:val="Основной текст (4)"/>
    <w:basedOn w:val="a"/>
    <w:link w:val="4"/>
    <w:uiPriority w:val="99"/>
    <w:rsid w:val="00BC2D3C"/>
    <w:pPr>
      <w:shd w:val="clear" w:color="auto" w:fill="FFFFFF"/>
      <w:spacing w:before="240" w:after="780" w:line="298" w:lineRule="exact"/>
      <w:jc w:val="center"/>
    </w:pPr>
    <w:rPr>
      <w:b/>
      <w:bCs/>
      <w:sz w:val="24"/>
      <w:szCs w:val="24"/>
    </w:rPr>
  </w:style>
  <w:style w:type="paragraph" w:customStyle="1" w:styleId="42">
    <w:name w:val="Заголовок №4"/>
    <w:basedOn w:val="a"/>
    <w:link w:val="41"/>
    <w:uiPriority w:val="99"/>
    <w:rsid w:val="00BC2D3C"/>
    <w:pPr>
      <w:shd w:val="clear" w:color="auto" w:fill="FFFFFF"/>
      <w:spacing w:before="660" w:after="60" w:line="240" w:lineRule="atLeast"/>
      <w:outlineLvl w:val="3"/>
    </w:pPr>
    <w:rPr>
      <w:b/>
      <w:bCs/>
      <w:sz w:val="27"/>
      <w:szCs w:val="27"/>
    </w:rPr>
  </w:style>
  <w:style w:type="paragraph" w:customStyle="1" w:styleId="51">
    <w:name w:val="Основной текст (5)1"/>
    <w:basedOn w:val="a"/>
    <w:link w:val="5"/>
    <w:uiPriority w:val="99"/>
    <w:rsid w:val="00BC2D3C"/>
    <w:pPr>
      <w:shd w:val="clear" w:color="auto" w:fill="FFFFFF"/>
      <w:spacing w:before="60" w:after="300" w:line="533" w:lineRule="exact"/>
      <w:ind w:hanging="1280"/>
      <w:jc w:val="center"/>
    </w:pPr>
    <w:rPr>
      <w:b/>
      <w:bCs/>
      <w:sz w:val="19"/>
      <w:szCs w:val="19"/>
    </w:rPr>
  </w:style>
  <w:style w:type="paragraph" w:customStyle="1" w:styleId="affa">
    <w:name w:val="Оглавление"/>
    <w:basedOn w:val="a"/>
    <w:link w:val="aff9"/>
    <w:uiPriority w:val="99"/>
    <w:rsid w:val="00BC2D3C"/>
    <w:pPr>
      <w:shd w:val="clear" w:color="auto" w:fill="FFFFFF"/>
      <w:spacing w:line="274" w:lineRule="exact"/>
      <w:ind w:hanging="1280"/>
      <w:jc w:val="both"/>
    </w:pPr>
    <w:rPr>
      <w:sz w:val="24"/>
      <w:szCs w:val="24"/>
    </w:rPr>
  </w:style>
  <w:style w:type="paragraph" w:customStyle="1" w:styleId="60">
    <w:name w:val="Основной текст (6)"/>
    <w:basedOn w:val="a"/>
    <w:link w:val="6"/>
    <w:uiPriority w:val="99"/>
    <w:rsid w:val="00BC2D3C"/>
    <w:pPr>
      <w:shd w:val="clear" w:color="auto" w:fill="FFFFFF"/>
      <w:spacing w:line="240" w:lineRule="atLeast"/>
    </w:pPr>
    <w:rPr>
      <w:rFonts w:ascii="Tahoma" w:hAnsi="Tahoma" w:cs="Tahoma"/>
      <w:noProof/>
      <w:sz w:val="22"/>
      <w:szCs w:val="22"/>
    </w:rPr>
  </w:style>
  <w:style w:type="paragraph" w:customStyle="1" w:styleId="70">
    <w:name w:val="Основной текст (7)"/>
    <w:basedOn w:val="a"/>
    <w:link w:val="7"/>
    <w:uiPriority w:val="99"/>
    <w:rsid w:val="00BC2D3C"/>
    <w:pPr>
      <w:shd w:val="clear" w:color="auto" w:fill="FFFFFF"/>
      <w:spacing w:line="240" w:lineRule="atLeast"/>
    </w:pPr>
    <w:rPr>
      <w:noProof/>
      <w:sz w:val="20"/>
    </w:rPr>
  </w:style>
  <w:style w:type="paragraph" w:customStyle="1" w:styleId="16">
    <w:name w:val="Заголовок №1"/>
    <w:basedOn w:val="a"/>
    <w:link w:val="15"/>
    <w:uiPriority w:val="99"/>
    <w:rsid w:val="00BC2D3C"/>
    <w:pPr>
      <w:shd w:val="clear" w:color="auto" w:fill="FFFFFF"/>
      <w:spacing w:before="60" w:after="60" w:line="240" w:lineRule="atLeast"/>
      <w:jc w:val="both"/>
      <w:outlineLvl w:val="0"/>
    </w:pPr>
    <w:rPr>
      <w:sz w:val="24"/>
      <w:szCs w:val="24"/>
    </w:rPr>
  </w:style>
  <w:style w:type="paragraph" w:customStyle="1" w:styleId="210">
    <w:name w:val="Оглавление (2)1"/>
    <w:basedOn w:val="a"/>
    <w:link w:val="27"/>
    <w:uiPriority w:val="99"/>
    <w:rsid w:val="00BC2D3C"/>
    <w:pPr>
      <w:shd w:val="clear" w:color="auto" w:fill="FFFFFF"/>
      <w:spacing w:after="240" w:line="278" w:lineRule="exact"/>
    </w:pPr>
    <w:rPr>
      <w:rFonts w:ascii="Tahoma" w:hAnsi="Tahoma" w:cs="Tahoma"/>
      <w:sz w:val="22"/>
      <w:szCs w:val="22"/>
    </w:rPr>
  </w:style>
  <w:style w:type="paragraph" w:customStyle="1" w:styleId="91">
    <w:name w:val="Основной текст (9)"/>
    <w:basedOn w:val="a"/>
    <w:link w:val="90"/>
    <w:uiPriority w:val="99"/>
    <w:rsid w:val="00BC2D3C"/>
    <w:pPr>
      <w:shd w:val="clear" w:color="auto" w:fill="FFFFFF"/>
      <w:spacing w:line="264" w:lineRule="exact"/>
      <w:ind w:firstLine="400"/>
    </w:pPr>
    <w:rPr>
      <w:rFonts w:ascii="Trebuchet MS" w:hAnsi="Trebuchet MS" w:cs="Trebuchet MS"/>
      <w:b/>
      <w:bCs/>
      <w:sz w:val="17"/>
      <w:szCs w:val="17"/>
    </w:rPr>
  </w:style>
  <w:style w:type="paragraph" w:customStyle="1" w:styleId="17">
    <w:name w:val="Подпись к таблице1"/>
    <w:basedOn w:val="a"/>
    <w:link w:val="affb"/>
    <w:uiPriority w:val="99"/>
    <w:rsid w:val="00BC2D3C"/>
    <w:pPr>
      <w:shd w:val="clear" w:color="auto" w:fill="FFFFFF"/>
      <w:spacing w:line="269" w:lineRule="exact"/>
      <w:ind w:firstLine="3460"/>
    </w:pPr>
    <w:rPr>
      <w:sz w:val="24"/>
      <w:szCs w:val="24"/>
    </w:rPr>
  </w:style>
  <w:style w:type="paragraph" w:customStyle="1" w:styleId="80">
    <w:name w:val="Основной текст (8)"/>
    <w:basedOn w:val="a"/>
    <w:link w:val="8"/>
    <w:uiPriority w:val="99"/>
    <w:rsid w:val="00BC2D3C"/>
    <w:pPr>
      <w:shd w:val="clear" w:color="auto" w:fill="FFFFFF"/>
      <w:spacing w:before="540" w:line="240" w:lineRule="atLeast"/>
      <w:jc w:val="both"/>
    </w:pPr>
    <w:rPr>
      <w:b/>
      <w:bCs/>
      <w:i/>
      <w:iCs/>
      <w:sz w:val="19"/>
      <w:szCs w:val="19"/>
    </w:rPr>
  </w:style>
  <w:style w:type="table" w:customStyle="1" w:styleId="2a">
    <w:name w:val="Сетка таблицы2"/>
    <w:basedOn w:val="a1"/>
    <w:next w:val="ab"/>
    <w:uiPriority w:val="59"/>
    <w:rsid w:val="00BC2D3C"/>
    <w:rPr>
      <w:rFonts w:ascii="Arial Unicode MS" w:eastAsia="Arial Unicode MS" w:hAnsi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body">
    <w:name w:val="postbody"/>
    <w:basedOn w:val="a0"/>
    <w:rsid w:val="001C3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5AAB4-93B3-47CD-9D7F-73A6236E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2026-04-29T07:37:00Z</cp:lastPrinted>
  <dcterms:created xsi:type="dcterms:W3CDTF">2026-05-08T06:14:00Z</dcterms:created>
  <dcterms:modified xsi:type="dcterms:W3CDTF">2026-05-08T06:14:00Z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